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5275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Башаров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1, дом-38 квартира-2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/повестка/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 А.Р.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за совершение правонарушения, предусмотренного ч. 2 ст. 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Башаров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</w:t>
      </w:r>
      <w:r>
        <w:rPr>
          <w:rFonts w:ascii="Times New Roman" w:eastAsia="Times New Roman" w:hAnsi="Times New Roman" w:cs="Times New Roman"/>
          <w:sz w:val="28"/>
          <w:szCs w:val="28"/>
        </w:rPr>
        <w:t>0.00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Башарову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0412365400155009662620105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29820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header" Target="header1.xml" /><Relationship Id="rId12" Type="http://schemas.openxmlformats.org/officeDocument/2006/relationships/glossaryDocument" Target="glossary/document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92C74-A592-4778-B693-3C9B596293E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